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6878" w14:textId="77777777" w:rsidR="00001CD5" w:rsidRDefault="00000000">
      <w:pPr>
        <w:spacing w:after="0"/>
        <w:rPr>
          <w:rFonts w:ascii="SimHei" w:eastAsia="SimHei" w:hAnsi="SimHei"/>
          <w:b/>
          <w:sz w:val="32"/>
          <w:lang w:eastAsia="zh-CN"/>
        </w:rPr>
      </w:pPr>
      <w:r>
        <w:rPr>
          <w:rFonts w:ascii="SimHei" w:eastAsia="SimHei" w:hAnsi="SimHei" w:hint="eastAsia"/>
          <w:b/>
          <w:sz w:val="32"/>
          <w:lang w:eastAsia="zh-CN"/>
        </w:rPr>
        <w:t>附件1：</w:t>
      </w:r>
    </w:p>
    <w:p w14:paraId="04658C0E" w14:textId="77777777" w:rsidR="00001CD5" w:rsidRDefault="00000000">
      <w:pPr>
        <w:spacing w:after="0"/>
        <w:jc w:val="center"/>
        <w:rPr>
          <w:rFonts w:ascii="SimHei" w:eastAsia="SimHei" w:hAnsi="SimHei"/>
          <w:b/>
          <w:sz w:val="32"/>
          <w:lang w:eastAsia="zh-CN"/>
        </w:rPr>
      </w:pPr>
      <w:r>
        <w:rPr>
          <w:rFonts w:ascii="SimHei" w:eastAsia="SimHei" w:hAnsi="SimHei"/>
          <w:b/>
          <w:sz w:val="32"/>
          <w:lang w:eastAsia="zh-CN"/>
        </w:rPr>
        <w:t>中国海洋大学“蓝梦拔尖人才实验班”</w:t>
      </w:r>
    </w:p>
    <w:p w14:paraId="46BA9B00" w14:textId="77777777" w:rsidR="00001CD5" w:rsidRDefault="00000000">
      <w:pPr>
        <w:spacing w:after="0"/>
        <w:jc w:val="center"/>
        <w:rPr>
          <w:rFonts w:ascii="SimHei" w:eastAsia="SimHei" w:hAnsi="SimHei"/>
          <w:b/>
          <w:sz w:val="32"/>
        </w:rPr>
      </w:pPr>
      <w:r>
        <w:rPr>
          <w:rFonts w:ascii="SimHei" w:eastAsia="SimHei" w:hAnsi="SimHei"/>
          <w:b/>
          <w:sz w:val="32"/>
        </w:rPr>
        <w:t>（海洋工程方向）学生转入申请表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162"/>
        <w:gridCol w:w="1427"/>
        <w:gridCol w:w="1320"/>
        <w:gridCol w:w="1164"/>
        <w:gridCol w:w="1164"/>
        <w:gridCol w:w="1361"/>
      </w:tblGrid>
      <w:tr w:rsidR="00001CD5" w14:paraId="3809CD95" w14:textId="77777777">
        <w:trPr>
          <w:trHeight w:val="567"/>
          <w:jc w:val="center"/>
        </w:trPr>
        <w:tc>
          <w:tcPr>
            <w:tcW w:w="1474" w:type="dxa"/>
            <w:vAlign w:val="center"/>
          </w:tcPr>
          <w:p w14:paraId="7FD92564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姓　　名</w:t>
            </w:r>
          </w:p>
        </w:tc>
        <w:tc>
          <w:tcPr>
            <w:tcW w:w="1162" w:type="dxa"/>
            <w:vAlign w:val="center"/>
          </w:tcPr>
          <w:p w14:paraId="487C57BA" w14:textId="77777777" w:rsidR="00001CD5" w:rsidRDefault="00001CD5">
            <w:pPr>
              <w:spacing w:after="0" w:line="240" w:lineRule="auto"/>
            </w:pPr>
          </w:p>
        </w:tc>
        <w:tc>
          <w:tcPr>
            <w:tcW w:w="1427" w:type="dxa"/>
            <w:vAlign w:val="center"/>
          </w:tcPr>
          <w:p w14:paraId="653E51B6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性　　别</w:t>
            </w:r>
          </w:p>
        </w:tc>
        <w:tc>
          <w:tcPr>
            <w:tcW w:w="1320" w:type="dxa"/>
            <w:vAlign w:val="center"/>
          </w:tcPr>
          <w:p w14:paraId="22D19679" w14:textId="77777777" w:rsidR="00001CD5" w:rsidRDefault="00001CD5">
            <w:pPr>
              <w:spacing w:after="0" w:line="240" w:lineRule="auto"/>
            </w:pPr>
          </w:p>
        </w:tc>
        <w:tc>
          <w:tcPr>
            <w:tcW w:w="1164" w:type="dxa"/>
            <w:vAlign w:val="center"/>
          </w:tcPr>
          <w:p w14:paraId="5D867440" w14:textId="77777777" w:rsidR="00001CD5" w:rsidRDefault="00000000">
            <w:pPr>
              <w:spacing w:after="0" w:line="240" w:lineRule="auto"/>
              <w:jc w:val="center"/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/>
                <w:sz w:val="21"/>
              </w:rPr>
              <w:t>出生</w:t>
            </w:r>
            <w:r>
              <w:rPr>
                <w:rFonts w:ascii="SimSun" w:eastAsia="SimSun" w:hAnsi="SimSun" w:hint="eastAsia"/>
                <w:sz w:val="21"/>
                <w:lang w:eastAsia="zh-CN"/>
              </w:rPr>
              <w:t>日期</w:t>
            </w:r>
          </w:p>
        </w:tc>
        <w:tc>
          <w:tcPr>
            <w:tcW w:w="1164" w:type="dxa"/>
            <w:vAlign w:val="center"/>
          </w:tcPr>
          <w:p w14:paraId="0A26A25B" w14:textId="77777777" w:rsidR="00001CD5" w:rsidRDefault="00001CD5">
            <w:pPr>
              <w:spacing w:after="0" w:line="240" w:lineRule="auto"/>
              <w:jc w:val="center"/>
              <w:rPr>
                <w:rFonts w:ascii="SimSun" w:eastAsia="SimSun" w:hAnsi="SimSun"/>
                <w:sz w:val="21"/>
              </w:rPr>
            </w:pPr>
          </w:p>
        </w:tc>
        <w:tc>
          <w:tcPr>
            <w:tcW w:w="1361" w:type="dxa"/>
            <w:vMerge w:val="restart"/>
            <w:vAlign w:val="center"/>
          </w:tcPr>
          <w:p w14:paraId="072F2E24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（一寸免冠照片）</w:t>
            </w:r>
          </w:p>
        </w:tc>
      </w:tr>
      <w:tr w:rsidR="00001CD5" w14:paraId="3723D05C" w14:textId="77777777">
        <w:trPr>
          <w:trHeight w:val="567"/>
          <w:jc w:val="center"/>
        </w:trPr>
        <w:tc>
          <w:tcPr>
            <w:tcW w:w="1474" w:type="dxa"/>
            <w:vAlign w:val="center"/>
          </w:tcPr>
          <w:p w14:paraId="6B2090F0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学　　号</w:t>
            </w:r>
          </w:p>
        </w:tc>
        <w:tc>
          <w:tcPr>
            <w:tcW w:w="1162" w:type="dxa"/>
            <w:vAlign w:val="center"/>
          </w:tcPr>
          <w:p w14:paraId="5B652FC9" w14:textId="77777777" w:rsidR="00001CD5" w:rsidRDefault="00001CD5">
            <w:pPr>
              <w:spacing w:after="0" w:line="240" w:lineRule="auto"/>
            </w:pPr>
          </w:p>
        </w:tc>
        <w:tc>
          <w:tcPr>
            <w:tcW w:w="1427" w:type="dxa"/>
            <w:vAlign w:val="center"/>
          </w:tcPr>
          <w:p w14:paraId="53E721BD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民　　族</w:t>
            </w:r>
          </w:p>
        </w:tc>
        <w:tc>
          <w:tcPr>
            <w:tcW w:w="1320" w:type="dxa"/>
            <w:vAlign w:val="center"/>
          </w:tcPr>
          <w:p w14:paraId="650622D4" w14:textId="77777777" w:rsidR="00001CD5" w:rsidRDefault="00001CD5">
            <w:pPr>
              <w:spacing w:after="0" w:line="240" w:lineRule="auto"/>
            </w:pPr>
          </w:p>
        </w:tc>
        <w:tc>
          <w:tcPr>
            <w:tcW w:w="1164" w:type="dxa"/>
            <w:vAlign w:val="center"/>
          </w:tcPr>
          <w:p w14:paraId="377310AF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政治面貌</w:t>
            </w:r>
          </w:p>
        </w:tc>
        <w:tc>
          <w:tcPr>
            <w:tcW w:w="1164" w:type="dxa"/>
            <w:vAlign w:val="center"/>
          </w:tcPr>
          <w:p w14:paraId="5453D21B" w14:textId="77777777" w:rsidR="00001CD5" w:rsidRDefault="00001CD5">
            <w:pPr>
              <w:spacing w:after="0" w:line="240" w:lineRule="auto"/>
              <w:jc w:val="center"/>
              <w:rPr>
                <w:rFonts w:ascii="SimSun" w:eastAsia="SimSun" w:hAnsi="SimSun"/>
                <w:sz w:val="21"/>
              </w:rPr>
            </w:pPr>
          </w:p>
        </w:tc>
        <w:tc>
          <w:tcPr>
            <w:tcW w:w="1361" w:type="dxa"/>
            <w:vMerge/>
          </w:tcPr>
          <w:p w14:paraId="2EB0290E" w14:textId="77777777" w:rsidR="00001CD5" w:rsidRDefault="00001CD5">
            <w:pPr>
              <w:spacing w:after="0" w:line="240" w:lineRule="auto"/>
            </w:pPr>
          </w:p>
        </w:tc>
      </w:tr>
      <w:tr w:rsidR="00001CD5" w14:paraId="28B4DECB" w14:textId="77777777">
        <w:trPr>
          <w:trHeight w:val="567"/>
          <w:jc w:val="center"/>
        </w:trPr>
        <w:tc>
          <w:tcPr>
            <w:tcW w:w="1474" w:type="dxa"/>
            <w:vAlign w:val="center"/>
          </w:tcPr>
          <w:p w14:paraId="73FD1DD4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联系电话</w:t>
            </w:r>
          </w:p>
        </w:tc>
        <w:tc>
          <w:tcPr>
            <w:tcW w:w="1162" w:type="dxa"/>
            <w:vAlign w:val="center"/>
          </w:tcPr>
          <w:p w14:paraId="506E4800" w14:textId="77777777" w:rsidR="00001CD5" w:rsidRDefault="00001CD5">
            <w:pPr>
              <w:spacing w:after="0" w:line="240" w:lineRule="auto"/>
            </w:pPr>
          </w:p>
        </w:tc>
        <w:tc>
          <w:tcPr>
            <w:tcW w:w="1427" w:type="dxa"/>
            <w:vAlign w:val="center"/>
          </w:tcPr>
          <w:p w14:paraId="31CCF6C0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电子邮箱</w:t>
            </w:r>
          </w:p>
        </w:tc>
        <w:tc>
          <w:tcPr>
            <w:tcW w:w="3648" w:type="dxa"/>
            <w:gridSpan w:val="3"/>
            <w:vAlign w:val="center"/>
          </w:tcPr>
          <w:p w14:paraId="1F22F9EB" w14:textId="77777777" w:rsidR="00001CD5" w:rsidRDefault="00001CD5">
            <w:pPr>
              <w:spacing w:after="0" w:line="240" w:lineRule="auto"/>
            </w:pPr>
          </w:p>
        </w:tc>
        <w:tc>
          <w:tcPr>
            <w:tcW w:w="1361" w:type="dxa"/>
            <w:vMerge/>
          </w:tcPr>
          <w:p w14:paraId="1BDA81DE" w14:textId="77777777" w:rsidR="00001CD5" w:rsidRDefault="00001CD5">
            <w:pPr>
              <w:spacing w:after="0" w:line="240" w:lineRule="auto"/>
            </w:pPr>
          </w:p>
        </w:tc>
      </w:tr>
      <w:tr w:rsidR="00001CD5" w14:paraId="50908606" w14:textId="77777777">
        <w:trPr>
          <w:trHeight w:val="567"/>
          <w:jc w:val="center"/>
        </w:trPr>
        <w:tc>
          <w:tcPr>
            <w:tcW w:w="1474" w:type="dxa"/>
            <w:vAlign w:val="center"/>
          </w:tcPr>
          <w:p w14:paraId="3DD3CD9D" w14:textId="77777777" w:rsidR="00001CD5" w:rsidRDefault="00000000">
            <w:pPr>
              <w:spacing w:after="0" w:line="240" w:lineRule="auto"/>
              <w:jc w:val="center"/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lang w:eastAsia="zh-CN"/>
              </w:rPr>
              <w:t>专业</w:t>
            </w:r>
          </w:p>
        </w:tc>
        <w:tc>
          <w:tcPr>
            <w:tcW w:w="2589" w:type="dxa"/>
            <w:gridSpan w:val="2"/>
            <w:vAlign w:val="center"/>
          </w:tcPr>
          <w:p w14:paraId="0183DEE6" w14:textId="77777777" w:rsidR="00001CD5" w:rsidRDefault="00001CD5">
            <w:pPr>
              <w:spacing w:after="0" w:line="240" w:lineRule="auto"/>
              <w:jc w:val="center"/>
            </w:pPr>
          </w:p>
        </w:tc>
        <w:tc>
          <w:tcPr>
            <w:tcW w:w="1320" w:type="dxa"/>
            <w:vAlign w:val="center"/>
          </w:tcPr>
          <w:p w14:paraId="3B0ACF62" w14:textId="77777777" w:rsidR="00001CD5" w:rsidRDefault="00000000">
            <w:pPr>
              <w:spacing w:after="0" w:line="240" w:lineRule="auto"/>
              <w:jc w:val="center"/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lang w:eastAsia="zh-CN"/>
              </w:rPr>
              <w:t>班级</w:t>
            </w:r>
          </w:p>
        </w:tc>
        <w:tc>
          <w:tcPr>
            <w:tcW w:w="3689" w:type="dxa"/>
            <w:gridSpan w:val="3"/>
            <w:vAlign w:val="center"/>
          </w:tcPr>
          <w:p w14:paraId="28C2B46D" w14:textId="77777777" w:rsidR="00001CD5" w:rsidRDefault="00001CD5">
            <w:pPr>
              <w:spacing w:after="0" w:line="240" w:lineRule="auto"/>
            </w:pPr>
          </w:p>
        </w:tc>
      </w:tr>
      <w:tr w:rsidR="00001CD5" w14:paraId="3F55EC5C" w14:textId="77777777">
        <w:trPr>
          <w:trHeight w:val="737"/>
          <w:jc w:val="center"/>
        </w:trPr>
        <w:tc>
          <w:tcPr>
            <w:tcW w:w="1474" w:type="dxa"/>
            <w:vAlign w:val="center"/>
          </w:tcPr>
          <w:p w14:paraId="15382617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外语水平</w:t>
            </w:r>
          </w:p>
          <w:p w14:paraId="2619EB71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（CET-4/6 等）</w:t>
            </w:r>
          </w:p>
        </w:tc>
        <w:tc>
          <w:tcPr>
            <w:tcW w:w="7598" w:type="dxa"/>
            <w:gridSpan w:val="6"/>
            <w:vAlign w:val="center"/>
          </w:tcPr>
          <w:p w14:paraId="4B6A1289" w14:textId="77777777" w:rsidR="00001CD5" w:rsidRDefault="00001CD5">
            <w:pPr>
              <w:spacing w:after="0" w:line="240" w:lineRule="auto"/>
            </w:pPr>
          </w:p>
        </w:tc>
      </w:tr>
      <w:tr w:rsidR="00001CD5" w14:paraId="557BD7AC" w14:textId="77777777">
        <w:trPr>
          <w:trHeight w:val="2268"/>
          <w:jc w:val="center"/>
        </w:trPr>
        <w:tc>
          <w:tcPr>
            <w:tcW w:w="1474" w:type="dxa"/>
            <w:vAlign w:val="center"/>
          </w:tcPr>
          <w:p w14:paraId="5E59500D" w14:textId="77777777" w:rsidR="00001CD5" w:rsidRDefault="00000000">
            <w:pPr>
              <w:spacing w:after="0" w:line="240" w:lineRule="auto"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学业情况简述</w:t>
            </w:r>
          </w:p>
        </w:tc>
        <w:tc>
          <w:tcPr>
            <w:tcW w:w="7598" w:type="dxa"/>
            <w:gridSpan w:val="6"/>
            <w:vAlign w:val="center"/>
          </w:tcPr>
          <w:p w14:paraId="2360D944" w14:textId="77777777" w:rsidR="00001CD5" w:rsidRDefault="00000000">
            <w:pPr>
              <w:spacing w:after="0" w:line="240" w:lineRule="auto"/>
            </w:pPr>
            <w:r>
              <w:rPr>
                <w:rFonts w:ascii="SimSun" w:eastAsia="SimSun" w:hAnsi="SimSun"/>
                <w:sz w:val="21"/>
              </w:rPr>
              <w:t>（</w:t>
            </w:r>
            <w:r>
              <w:rPr>
                <w:rFonts w:ascii="SimSun" w:eastAsia="SimSun" w:hAnsi="SimSun" w:hint="eastAsia"/>
                <w:sz w:val="21"/>
              </w:rPr>
              <w:t>课程学习情况、学习优势、对海洋工程专业理解等</w:t>
            </w:r>
            <w:r>
              <w:rPr>
                <w:rFonts w:ascii="SimSun" w:eastAsia="SimSun" w:hAnsi="SimSun" w:hint="eastAsia"/>
                <w:sz w:val="21"/>
                <w:lang w:eastAsia="zh-CN"/>
              </w:rPr>
              <w:t>，</w:t>
            </w:r>
            <w:r>
              <w:rPr>
                <w:rFonts w:ascii="SimSun" w:eastAsia="SimSun" w:hAnsi="SimSun"/>
                <w:sz w:val="21"/>
              </w:rPr>
              <w:t>可另附页</w:t>
            </w:r>
            <w:r>
              <w:rPr>
                <w:rFonts w:ascii="SimSun" w:eastAsia="SimSun" w:hAnsi="SimSun" w:hint="eastAsia"/>
                <w:sz w:val="21"/>
                <w:lang w:eastAsia="zh-CN"/>
              </w:rPr>
              <w:t>，不超过300字</w:t>
            </w:r>
            <w:r>
              <w:rPr>
                <w:rFonts w:ascii="SimSun" w:eastAsia="SimSun" w:hAnsi="SimSun"/>
                <w:sz w:val="21"/>
              </w:rPr>
              <w:t>）</w:t>
            </w:r>
          </w:p>
        </w:tc>
      </w:tr>
      <w:tr w:rsidR="00001CD5" w14:paraId="484E666F" w14:textId="77777777">
        <w:trPr>
          <w:trHeight w:val="2268"/>
          <w:jc w:val="center"/>
        </w:trPr>
        <w:tc>
          <w:tcPr>
            <w:tcW w:w="1474" w:type="dxa"/>
            <w:vAlign w:val="center"/>
          </w:tcPr>
          <w:p w14:paraId="0B0DD6C0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科研成果</w:t>
            </w:r>
          </w:p>
          <w:p w14:paraId="2CF4417E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及获奖情况</w:t>
            </w:r>
          </w:p>
        </w:tc>
        <w:tc>
          <w:tcPr>
            <w:tcW w:w="7598" w:type="dxa"/>
            <w:gridSpan w:val="6"/>
            <w:vAlign w:val="center"/>
          </w:tcPr>
          <w:p w14:paraId="31814C07" w14:textId="77777777" w:rsidR="00001CD5" w:rsidRDefault="00000000">
            <w:pPr>
              <w:spacing w:after="0" w:line="240" w:lineRule="auto"/>
            </w:pPr>
            <w:r>
              <w:rPr>
                <w:rFonts w:ascii="SimSun" w:eastAsia="SimSun" w:hAnsi="SimSun"/>
                <w:sz w:val="21"/>
              </w:rPr>
              <w:t>（</w:t>
            </w:r>
            <w:r>
              <w:rPr>
                <w:rFonts w:ascii="SimSun" w:eastAsia="SimSun" w:hAnsi="SimSun" w:hint="eastAsia"/>
                <w:sz w:val="21"/>
              </w:rPr>
              <w:t>填写科研经历、学科竞赛、社会实践、获奖、证书等，相关证明材料复印件随本表一并提交</w:t>
            </w:r>
            <w:r>
              <w:rPr>
                <w:rFonts w:ascii="SimSun" w:eastAsia="SimSun" w:hAnsi="SimSun" w:hint="eastAsia"/>
                <w:sz w:val="21"/>
                <w:lang w:eastAsia="zh-CN"/>
              </w:rPr>
              <w:t>，不超过300字</w:t>
            </w:r>
            <w:r>
              <w:rPr>
                <w:rFonts w:ascii="SimSun" w:eastAsia="SimSun" w:hAnsi="SimSun"/>
                <w:sz w:val="21"/>
              </w:rPr>
              <w:t>）</w:t>
            </w:r>
          </w:p>
        </w:tc>
      </w:tr>
      <w:tr w:rsidR="00001CD5" w14:paraId="26B08F64" w14:textId="77777777">
        <w:trPr>
          <w:trHeight w:val="3685"/>
          <w:jc w:val="center"/>
        </w:trPr>
        <w:tc>
          <w:tcPr>
            <w:tcW w:w="1474" w:type="dxa"/>
            <w:vAlign w:val="center"/>
          </w:tcPr>
          <w:p w14:paraId="02BC8B84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个人申请</w:t>
            </w:r>
          </w:p>
          <w:p w14:paraId="1640FC9B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（理由及规划）</w:t>
            </w:r>
          </w:p>
        </w:tc>
        <w:tc>
          <w:tcPr>
            <w:tcW w:w="7598" w:type="dxa"/>
            <w:gridSpan w:val="6"/>
            <w:vAlign w:val="center"/>
          </w:tcPr>
          <w:p w14:paraId="56277BE2" w14:textId="77777777" w:rsidR="00001CD5" w:rsidRDefault="00000000">
            <w:pPr>
              <w:spacing w:after="0" w:line="240" w:lineRule="auto"/>
            </w:pPr>
            <w:r>
              <w:rPr>
                <w:rFonts w:ascii="SimSun" w:eastAsia="SimSun" w:hAnsi="SimSun"/>
                <w:sz w:val="21"/>
              </w:rPr>
              <w:t>（申请理由：对海洋工程领域的认识、个人学习规划与发展目标等，可另附页</w:t>
            </w:r>
            <w:r>
              <w:rPr>
                <w:rFonts w:ascii="SimSun" w:eastAsia="SimSun" w:hAnsi="SimSun" w:hint="eastAsia"/>
                <w:sz w:val="21"/>
                <w:lang w:eastAsia="zh-CN"/>
              </w:rPr>
              <w:t>，不超过300字</w:t>
            </w:r>
            <w:r>
              <w:rPr>
                <w:rFonts w:ascii="SimSun" w:eastAsia="SimSun" w:hAnsi="SimSun"/>
                <w:sz w:val="21"/>
              </w:rPr>
              <w:t>）</w:t>
            </w:r>
          </w:p>
          <w:p w14:paraId="43C87913" w14:textId="77777777" w:rsidR="00001CD5" w:rsidRDefault="00001CD5">
            <w:pPr>
              <w:spacing w:after="0" w:line="240" w:lineRule="auto"/>
            </w:pPr>
          </w:p>
          <w:p w14:paraId="7CD99DEC" w14:textId="77777777" w:rsidR="00001CD5" w:rsidRDefault="00001CD5">
            <w:pPr>
              <w:spacing w:after="0" w:line="240" w:lineRule="auto"/>
            </w:pPr>
          </w:p>
          <w:p w14:paraId="438C66A3" w14:textId="77777777" w:rsidR="00001CD5" w:rsidRDefault="00001CD5">
            <w:pPr>
              <w:spacing w:after="0" w:line="240" w:lineRule="auto"/>
            </w:pPr>
          </w:p>
          <w:p w14:paraId="7C4A5773" w14:textId="77777777" w:rsidR="00001CD5" w:rsidRDefault="00001CD5">
            <w:pPr>
              <w:spacing w:after="0" w:line="240" w:lineRule="auto"/>
            </w:pPr>
          </w:p>
          <w:p w14:paraId="4B09C79E" w14:textId="77777777" w:rsidR="00001CD5" w:rsidRDefault="00001CD5">
            <w:pPr>
              <w:spacing w:after="0" w:line="240" w:lineRule="auto"/>
            </w:pPr>
          </w:p>
          <w:p w14:paraId="513BE75E" w14:textId="77777777" w:rsidR="00001CD5" w:rsidRDefault="00001CD5">
            <w:pPr>
              <w:spacing w:after="0" w:line="240" w:lineRule="auto"/>
            </w:pPr>
          </w:p>
          <w:p w14:paraId="0227DB5E" w14:textId="77777777" w:rsidR="00001CD5" w:rsidRDefault="00001CD5">
            <w:pPr>
              <w:spacing w:after="0" w:line="240" w:lineRule="auto"/>
            </w:pPr>
          </w:p>
          <w:p w14:paraId="4E174CEF" w14:textId="77777777" w:rsidR="00001CD5" w:rsidRDefault="00001CD5">
            <w:pPr>
              <w:spacing w:after="0" w:line="240" w:lineRule="auto"/>
            </w:pPr>
          </w:p>
          <w:p w14:paraId="6EEF57F9" w14:textId="77777777" w:rsidR="00001CD5" w:rsidRDefault="00001CD5">
            <w:pPr>
              <w:spacing w:after="0" w:line="240" w:lineRule="auto"/>
            </w:pPr>
          </w:p>
          <w:p w14:paraId="6F0ED28E" w14:textId="77777777" w:rsidR="00001CD5" w:rsidRDefault="00001CD5">
            <w:pPr>
              <w:spacing w:before="240" w:after="0" w:line="240" w:lineRule="auto"/>
              <w:jc w:val="right"/>
            </w:pPr>
          </w:p>
        </w:tc>
      </w:tr>
      <w:tr w:rsidR="00001CD5" w14:paraId="06FEDF0D" w14:textId="77777777">
        <w:trPr>
          <w:trHeight w:val="3685"/>
          <w:jc w:val="center"/>
        </w:trPr>
        <w:tc>
          <w:tcPr>
            <w:tcW w:w="1474" w:type="dxa"/>
            <w:vAlign w:val="center"/>
          </w:tcPr>
          <w:p w14:paraId="5E79C844" w14:textId="77777777" w:rsidR="00001CD5" w:rsidRDefault="00000000">
            <w:pPr>
              <w:spacing w:after="0" w:line="240" w:lineRule="auto"/>
              <w:jc w:val="center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lastRenderedPageBreak/>
              <w:t>本人承诺</w:t>
            </w:r>
          </w:p>
        </w:tc>
        <w:tc>
          <w:tcPr>
            <w:tcW w:w="7598" w:type="dxa"/>
            <w:gridSpan w:val="6"/>
            <w:vAlign w:val="center"/>
          </w:tcPr>
          <w:p w14:paraId="0104C9D9" w14:textId="77777777" w:rsidR="00001CD5" w:rsidRDefault="00000000">
            <w:pPr>
              <w:spacing w:before="240" w:after="0" w:line="240" w:lineRule="auto"/>
              <w:jc w:val="both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本人郑重承诺：本人所提交全部申请材料真实、完整，无弄虚作假。若存在提供虚假材料的情况，自愿接受取消选拔资格、学院通报等相关处理。</w:t>
            </w:r>
          </w:p>
          <w:p w14:paraId="2FC047F3" w14:textId="77777777" w:rsidR="00001CD5" w:rsidRDefault="00001CD5">
            <w:pPr>
              <w:spacing w:before="240" w:after="0" w:line="240" w:lineRule="auto"/>
              <w:jc w:val="both"/>
              <w:rPr>
                <w:rFonts w:ascii="SimSun" w:eastAsia="SimSun" w:hAnsi="SimSun"/>
                <w:sz w:val="21"/>
              </w:rPr>
            </w:pPr>
          </w:p>
          <w:p w14:paraId="7E94FF01" w14:textId="77777777" w:rsidR="00001CD5" w:rsidRDefault="00001CD5">
            <w:pPr>
              <w:spacing w:before="240" w:after="0" w:line="240" w:lineRule="auto"/>
              <w:jc w:val="both"/>
              <w:rPr>
                <w:rFonts w:ascii="SimSun" w:eastAsia="SimSun" w:hAnsi="SimSun"/>
                <w:sz w:val="21"/>
              </w:rPr>
            </w:pPr>
          </w:p>
          <w:p w14:paraId="3507CAE1" w14:textId="77777777" w:rsidR="00001CD5" w:rsidRDefault="00000000">
            <w:pPr>
              <w:spacing w:before="240" w:after="0" w:line="240" w:lineRule="auto"/>
              <w:jc w:val="both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/>
                <w:sz w:val="21"/>
              </w:rPr>
              <w:t>申请人签名：　　　　　　　　　　日期：　　　　年　　月　　日</w:t>
            </w:r>
          </w:p>
        </w:tc>
      </w:tr>
      <w:tr w:rsidR="00001CD5" w14:paraId="25AEF28C" w14:textId="77777777">
        <w:trPr>
          <w:trHeight w:val="1814"/>
          <w:jc w:val="center"/>
        </w:trPr>
        <w:tc>
          <w:tcPr>
            <w:tcW w:w="1474" w:type="dxa"/>
            <w:vAlign w:val="center"/>
          </w:tcPr>
          <w:p w14:paraId="7ABFA9DF" w14:textId="77777777" w:rsidR="00001CD5" w:rsidRDefault="00000000">
            <w:pPr>
              <w:spacing w:after="0" w:line="240" w:lineRule="auto"/>
              <w:jc w:val="center"/>
            </w:pPr>
            <w:r>
              <w:rPr>
                <w:rFonts w:ascii="SimSun" w:eastAsia="SimSun" w:hAnsi="SimSun"/>
                <w:sz w:val="21"/>
              </w:rPr>
              <w:t>学院意见</w:t>
            </w:r>
          </w:p>
        </w:tc>
        <w:tc>
          <w:tcPr>
            <w:tcW w:w="7598" w:type="dxa"/>
            <w:gridSpan w:val="6"/>
            <w:vAlign w:val="center"/>
          </w:tcPr>
          <w:p w14:paraId="25E4BA0A" w14:textId="77777777" w:rsidR="00001CD5" w:rsidRDefault="00001CD5">
            <w:pPr>
              <w:spacing w:after="0" w:line="360" w:lineRule="auto"/>
            </w:pPr>
          </w:p>
          <w:p w14:paraId="52C1C602" w14:textId="77777777" w:rsidR="00001CD5" w:rsidRDefault="00001CD5">
            <w:pPr>
              <w:spacing w:after="0" w:line="240" w:lineRule="auto"/>
            </w:pPr>
          </w:p>
          <w:p w14:paraId="6ED6134A" w14:textId="77777777" w:rsidR="00001CD5" w:rsidRDefault="00000000">
            <w:pPr>
              <w:spacing w:before="240" w:after="0" w:line="240" w:lineRule="auto"/>
              <w:jc w:val="right"/>
            </w:pPr>
            <w:r>
              <w:rPr>
                <w:rFonts w:ascii="SimSun" w:eastAsia="SimSun" w:hAnsi="SimSun"/>
                <w:sz w:val="21"/>
              </w:rPr>
              <w:t>负责人签字：　　　　　　　　　　　　　　年　　月　　日</w:t>
            </w:r>
          </w:p>
        </w:tc>
      </w:tr>
    </w:tbl>
    <w:p w14:paraId="439BB7A8" w14:textId="77777777" w:rsidR="00001CD5" w:rsidRDefault="00001CD5">
      <w:pPr>
        <w:spacing w:after="0" w:line="288" w:lineRule="auto"/>
      </w:pPr>
    </w:p>
    <w:sectPr w:rsidR="00001CD5">
      <w:pgSz w:w="11906" w:h="16838"/>
      <w:pgMar w:top="1304" w:right="1417" w:bottom="130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9713" w14:textId="77777777" w:rsidR="00B507FD" w:rsidRDefault="00B507FD">
      <w:pPr>
        <w:spacing w:line="240" w:lineRule="auto"/>
      </w:pPr>
      <w:r>
        <w:separator/>
      </w:r>
    </w:p>
  </w:endnote>
  <w:endnote w:type="continuationSeparator" w:id="0">
    <w:p w14:paraId="6975FE0F" w14:textId="77777777" w:rsidR="00B507FD" w:rsidRDefault="00B507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A183" w14:textId="77777777" w:rsidR="00B507FD" w:rsidRDefault="00B507FD">
      <w:pPr>
        <w:spacing w:after="0"/>
      </w:pPr>
      <w:r>
        <w:separator/>
      </w:r>
    </w:p>
  </w:footnote>
  <w:footnote w:type="continuationSeparator" w:id="0">
    <w:p w14:paraId="6EF35929" w14:textId="77777777" w:rsidR="00B507FD" w:rsidRDefault="00B507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664554043">
    <w:abstractNumId w:val="1"/>
  </w:num>
  <w:num w:numId="2" w16cid:durableId="693337482">
    <w:abstractNumId w:val="4"/>
  </w:num>
  <w:num w:numId="3" w16cid:durableId="2129470833">
    <w:abstractNumId w:val="5"/>
  </w:num>
  <w:num w:numId="4" w16cid:durableId="302928043">
    <w:abstractNumId w:val="2"/>
  </w:num>
  <w:num w:numId="5" w16cid:durableId="1163740877">
    <w:abstractNumId w:val="0"/>
  </w:num>
  <w:num w:numId="6" w16cid:durableId="451944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CD5"/>
    <w:rsid w:val="00034616"/>
    <w:rsid w:val="0006063C"/>
    <w:rsid w:val="00135C60"/>
    <w:rsid w:val="0015074B"/>
    <w:rsid w:val="0029639D"/>
    <w:rsid w:val="00326F90"/>
    <w:rsid w:val="003F7B8F"/>
    <w:rsid w:val="00AA1D8D"/>
    <w:rsid w:val="00B47730"/>
    <w:rsid w:val="00B507FD"/>
    <w:rsid w:val="00CB0664"/>
    <w:rsid w:val="00FC693F"/>
    <w:rsid w:val="2D3A1C03"/>
    <w:rsid w:val="64102B8C"/>
    <w:rsid w:val="773E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6BC3F1"/>
  <w14:defaultImageDpi w14:val="300"/>
  <w15:docId w15:val="{0C82FC50-6133-8649-AE70-2F9E3856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2026-09-03T06:06:00Z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eyJoZGlkIjoiNmYxZWY4ZTUxMzRiYmFjY2Y1NDY2ODExNDllZmZiYzUiLCJ1c2VySWQiOiIxNDQ2NzcxOTc4In0=</vt:lpwstr>
  </property>
  <property fmtid="{D5CDD505-2E9C-101B-9397-08002B2CF9AE}" pid="3" name="KSOProductBuildVer">
    <vt:lpwstr>2052-12.1.0.28043</vt:lpwstr>
  </property>
  <property fmtid="{D5CDD505-2E9C-101B-9397-08002B2CF9AE}" pid="4" name="ICV">
    <vt:lpwstr>FC7AE8903DA24C699C7A5965195C8D91_12</vt:lpwstr>
  </property>
</Properties>
</file>